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10517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51137746-5,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51137746-5,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53364.00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53364.0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48027.60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42691.20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37354.80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32018.40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26682.00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21345.60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16009.20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10672.80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4802.76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4269.12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3735.48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3201.84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2134.56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1600.92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1067.28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533.64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373.55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213.46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402-ПП/10517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17:37:48.258;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17:37:48.258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№20, в размере </w:t>
      </w:r>
      <w:r>
        <w:rPr>
          <w:rFonts w:ascii="Times New Roman" w:hAnsi="Times New Roman"/>
          <w:b/>
          <w:i/>
          <w:color w:val="000000"/>
        </w:rPr>
        <w:t xml:space="preserve">380.00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30.06.2026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373.55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